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407FA" w14:textId="4CC95975" w:rsidR="00C6076B" w:rsidRPr="005D4197" w:rsidRDefault="00E542E9" w:rsidP="005D4197">
      <w:pPr>
        <w:spacing w:line="240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1D8E660B" wp14:editId="5B8E6E12">
            <wp:simplePos x="0" y="0"/>
            <wp:positionH relativeFrom="margin">
              <wp:align>right</wp:align>
            </wp:positionH>
            <wp:positionV relativeFrom="paragraph">
              <wp:posOffset>-510540</wp:posOffset>
            </wp:positionV>
            <wp:extent cx="5753100" cy="752475"/>
            <wp:effectExtent l="0" t="0" r="0" b="9525"/>
            <wp:wrapNone/>
            <wp:docPr id="4273048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BE19BA" w14:textId="77777777" w:rsidR="00CC4EA8" w:rsidRP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  <w:r w:rsidRPr="00CC4EA8">
        <w:rPr>
          <w:rFonts w:asciiTheme="minorHAnsi" w:hAnsiTheme="minorHAnsi" w:cstheme="minorHAnsi"/>
          <w:b/>
        </w:rPr>
        <w:t>ZBIORCZE OPRACOWANIE WYNIKÓW</w:t>
      </w:r>
    </w:p>
    <w:p w14:paraId="23EE0136" w14:textId="77777777" w:rsidR="00CC4EA8" w:rsidRP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  <w:r w:rsidRPr="00CC4EA8">
        <w:rPr>
          <w:rFonts w:asciiTheme="minorHAnsi" w:hAnsiTheme="minorHAnsi" w:cstheme="minorHAnsi"/>
          <w:b/>
        </w:rPr>
        <w:t xml:space="preserve">ANKIET POPIERAJĄCYCH REALIZACJĘ PROJEKTU W RAMACH NABORU nr 853 087  </w:t>
      </w:r>
      <w:r w:rsidRPr="00CC4EA8">
        <w:rPr>
          <w:rFonts w:asciiTheme="minorHAnsi" w:hAnsiTheme="minorHAnsi" w:cstheme="minorHAnsi"/>
          <w:b/>
        </w:rPr>
        <w:br/>
        <w:t>Stowarzyszenia Lokalna Grupa Działania Powiatu Wielickiego</w:t>
      </w:r>
    </w:p>
    <w:p w14:paraId="7CB14C34" w14:textId="77777777" w:rsidR="00CC4EA8" w:rsidRP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</w:p>
    <w:p w14:paraId="38C5740E" w14:textId="77777777" w:rsidR="00CC4EA8" w:rsidRPr="00CC4EA8" w:rsidRDefault="00CC4EA8" w:rsidP="00CC4EA8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C4EA8">
        <w:rPr>
          <w:rFonts w:asciiTheme="minorHAnsi" w:hAnsiTheme="minorHAnsi" w:cstheme="minorHAnsi"/>
          <w:b/>
          <w:bCs/>
        </w:rPr>
        <w:t xml:space="preserve">Zgodnie ze Specyfiką kryterium nr 1 ,,Poparcie lokalnej społeczności dla zaplanowanej operacji’’ Załącznika nr 1 do Regulaminu naboru wniosków nr 853 087 w ramach PS WPR na lata 2023-2027.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25"/>
      </w:tblGrid>
      <w:tr w:rsidR="00CC4EA8" w:rsidRPr="00CC4EA8" w14:paraId="0E6CC5CE" w14:textId="77777777">
        <w:trPr>
          <w:trHeight w:val="43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021F05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CC4EA8">
              <w:rPr>
                <w:rFonts w:asciiTheme="minorHAnsi" w:hAnsiTheme="minorHAnsi" w:cstheme="minorHAnsi"/>
                <w:b/>
              </w:rPr>
              <w:t>Dane Kontaktowe</w:t>
            </w:r>
          </w:p>
        </w:tc>
      </w:tr>
      <w:tr w:rsidR="00CC4EA8" w:rsidRPr="00CC4EA8" w14:paraId="775B744F" w14:textId="77777777">
        <w:trPr>
          <w:trHeight w:val="4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ED3225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CC4EA8">
              <w:rPr>
                <w:rFonts w:asciiTheme="minorHAnsi" w:hAnsiTheme="minorHAnsi" w:cstheme="minorHAnsi"/>
                <w:b/>
              </w:rPr>
              <w:t xml:space="preserve">Imię i Nazwisko/ Nazwa </w:t>
            </w:r>
          </w:p>
          <w:p w14:paraId="0FA9AC22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3D09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C4EA8" w:rsidRPr="00CC4EA8" w14:paraId="57488C0A" w14:textId="77777777">
        <w:trPr>
          <w:trHeight w:val="4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89E63A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CC4EA8">
              <w:rPr>
                <w:rFonts w:asciiTheme="minorHAnsi" w:hAnsiTheme="minorHAnsi" w:cstheme="minorHAnsi"/>
                <w:b/>
              </w:rPr>
              <w:t xml:space="preserve">Adres zamieszkania/siedziby </w:t>
            </w:r>
          </w:p>
          <w:p w14:paraId="6751E55B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CD4B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C4EA8" w:rsidRPr="00CC4EA8" w14:paraId="4C5D5CBC" w14:textId="77777777">
        <w:trPr>
          <w:trHeight w:val="53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53134A7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CC4EA8">
              <w:rPr>
                <w:rFonts w:asciiTheme="minorHAnsi" w:hAnsiTheme="minorHAnsi" w:cstheme="minorHAnsi"/>
                <w:b/>
              </w:rPr>
              <w:t>Dane osoby do kontaktu</w:t>
            </w:r>
          </w:p>
          <w:p w14:paraId="1BBD960E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CC4EA8">
              <w:rPr>
                <w:rFonts w:asciiTheme="minorHAnsi" w:hAnsiTheme="minorHAnsi" w:cstheme="minorHAnsi"/>
                <w:b/>
                <w:i/>
                <w:iCs/>
              </w:rPr>
              <w:t>(imię, nazwisko, telefon, e-mail)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5114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4BB646D" w14:textId="77777777" w:rsidR="00CC4EA8" w:rsidRP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8"/>
        <w:gridCol w:w="5594"/>
      </w:tblGrid>
      <w:tr w:rsidR="00CC4EA8" w:rsidRPr="00CC4EA8" w14:paraId="230C4F5D" w14:textId="77777777">
        <w:trPr>
          <w:trHeight w:val="69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408720E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CC4EA8">
              <w:rPr>
                <w:rFonts w:asciiTheme="minorHAnsi" w:hAnsiTheme="minorHAnsi" w:cstheme="minorHAnsi"/>
                <w:b/>
              </w:rPr>
              <w:t xml:space="preserve">Zbiorcze </w:t>
            </w:r>
          </w:p>
        </w:tc>
      </w:tr>
      <w:tr w:rsidR="00CC4EA8" w:rsidRPr="00CC4EA8" w14:paraId="0C667F88" w14:textId="77777777">
        <w:trPr>
          <w:trHeight w:val="573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792E" w14:textId="77777777" w:rsidR="00CC4EA8" w:rsidRPr="00CC4EA8" w:rsidRDefault="00CC4EA8" w:rsidP="001B080B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CC4EA8">
              <w:rPr>
                <w:rFonts w:asciiTheme="minorHAnsi" w:hAnsiTheme="minorHAnsi" w:cstheme="minorHAnsi"/>
                <w:b/>
              </w:rPr>
              <w:t>Ilość złożonych ankiet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9DBE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C4EA8" w:rsidRPr="00CC4EA8" w14:paraId="2F443953" w14:textId="77777777">
        <w:trPr>
          <w:trHeight w:val="515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4179" w14:textId="77777777" w:rsidR="00CC4EA8" w:rsidRPr="00CC4EA8" w:rsidRDefault="00CC4EA8" w:rsidP="001B080B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CC4EA8">
              <w:rPr>
                <w:rFonts w:asciiTheme="minorHAnsi" w:hAnsiTheme="minorHAnsi" w:cstheme="minorHAnsi"/>
                <w:b/>
              </w:rPr>
              <w:t>Ilość poprawnie wypełnionych ankiet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9A39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C4EA8" w:rsidRPr="00CC4EA8" w14:paraId="05421D42" w14:textId="77777777">
        <w:trPr>
          <w:trHeight w:val="565"/>
        </w:trPr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FCF7" w14:textId="387584D3" w:rsidR="00CC4EA8" w:rsidRPr="00CC4EA8" w:rsidRDefault="001B080B" w:rsidP="001B080B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Średnia ilość przyznanych punktów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8B70" w14:textId="77777777" w:rsidR="00CC4EA8" w:rsidRPr="00CC4EA8" w:rsidRDefault="00CC4EA8" w:rsidP="00CC4EA8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54693116" w14:textId="77777777" w:rsidR="00CC4EA8" w:rsidRP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</w:p>
    <w:p w14:paraId="73A2394F" w14:textId="77777777" w:rsidR="00CC4EA8" w:rsidRDefault="00CC4EA8" w:rsidP="00CC4EA8">
      <w:pPr>
        <w:pStyle w:val="Default"/>
        <w:rPr>
          <w:rFonts w:asciiTheme="minorHAnsi" w:hAnsiTheme="minorHAnsi" w:cstheme="minorHAnsi"/>
          <w:b/>
          <w:bCs/>
        </w:rPr>
      </w:pPr>
    </w:p>
    <w:p w14:paraId="3723CD83" w14:textId="77777777" w:rsidR="00CC4EA8" w:rsidRDefault="00CC4EA8" w:rsidP="00CC4EA8">
      <w:pPr>
        <w:pStyle w:val="Default"/>
        <w:rPr>
          <w:rFonts w:asciiTheme="minorHAnsi" w:hAnsiTheme="minorHAnsi" w:cstheme="minorHAnsi"/>
          <w:b/>
          <w:bCs/>
        </w:rPr>
      </w:pPr>
    </w:p>
    <w:p w14:paraId="628CF71A" w14:textId="317D8353" w:rsidR="00CC4EA8" w:rsidRDefault="00CC4EA8" w:rsidP="00CC4EA8">
      <w:pPr>
        <w:pStyle w:val="Default"/>
        <w:rPr>
          <w:rFonts w:asciiTheme="minorHAnsi" w:hAnsiTheme="minorHAnsi" w:cstheme="minorHAnsi"/>
          <w:b/>
          <w:bCs/>
        </w:rPr>
      </w:pPr>
      <w:r w:rsidRPr="00CC4EA8">
        <w:rPr>
          <w:rFonts w:asciiTheme="minorHAnsi" w:hAnsiTheme="minorHAnsi" w:cstheme="minorHAnsi"/>
          <w:b/>
          <w:bCs/>
        </w:rPr>
        <w:t xml:space="preserve">OŚWIADCZENIA </w:t>
      </w:r>
      <w:r>
        <w:rPr>
          <w:rFonts w:asciiTheme="minorHAnsi" w:hAnsiTheme="minorHAnsi" w:cstheme="minorHAnsi"/>
          <w:b/>
          <w:bCs/>
        </w:rPr>
        <w:t>Opracowującego</w:t>
      </w:r>
      <w:r w:rsidRPr="00CC4EA8">
        <w:rPr>
          <w:rFonts w:asciiTheme="minorHAnsi" w:hAnsiTheme="minorHAnsi" w:cstheme="minorHAnsi"/>
          <w:b/>
          <w:bCs/>
        </w:rPr>
        <w:t>:</w:t>
      </w:r>
    </w:p>
    <w:p w14:paraId="761AA3F2" w14:textId="77777777" w:rsidR="00CC4EA8" w:rsidRPr="00CC4EA8" w:rsidRDefault="00CC4EA8" w:rsidP="00CC4EA8">
      <w:pPr>
        <w:pStyle w:val="Default"/>
        <w:rPr>
          <w:rFonts w:asciiTheme="minorHAnsi" w:hAnsiTheme="minorHAnsi" w:cstheme="minorHAnsi"/>
        </w:rPr>
      </w:pPr>
    </w:p>
    <w:p w14:paraId="54F07FAE" w14:textId="77777777" w:rsidR="00CC4EA8" w:rsidRPr="00CC4EA8" w:rsidRDefault="00CC4EA8" w:rsidP="00CC4EA8">
      <w:pPr>
        <w:pStyle w:val="Default"/>
        <w:rPr>
          <w:rFonts w:asciiTheme="minorHAnsi" w:hAnsiTheme="minorHAnsi" w:cstheme="minorHAnsi"/>
        </w:rPr>
      </w:pPr>
      <w:r w:rsidRPr="00CC4EA8">
        <w:rPr>
          <w:rFonts w:asciiTheme="minorHAnsi" w:hAnsiTheme="minorHAnsi" w:cstheme="minorHAnsi"/>
        </w:rPr>
        <w:t xml:space="preserve">1. Oświadczam, że informacje zawarte w przedmiotowym opracowaniu są prawdziwe i zgodne ze stanem prawnym i faktycznym; znane mi są skutki składania fałszywych oświadczeń wynikające z art. 297 § 1 ustawy z dnia 6 czerwca 1997 r. Kodeks karny (Dz.U. z 2016r., poz. 1137 z </w:t>
      </w:r>
      <w:proofErr w:type="spellStart"/>
      <w:r w:rsidRPr="00CC4EA8">
        <w:rPr>
          <w:rFonts w:asciiTheme="minorHAnsi" w:hAnsiTheme="minorHAnsi" w:cstheme="minorHAnsi"/>
        </w:rPr>
        <w:t>późn</w:t>
      </w:r>
      <w:proofErr w:type="spellEnd"/>
      <w:r w:rsidRPr="00CC4EA8">
        <w:rPr>
          <w:rFonts w:asciiTheme="minorHAnsi" w:hAnsiTheme="minorHAnsi" w:cstheme="minorHAnsi"/>
        </w:rPr>
        <w:t>. zm.)</w:t>
      </w:r>
    </w:p>
    <w:p w14:paraId="4C16D940" w14:textId="77777777" w:rsidR="00CC4EA8" w:rsidRPr="00CC4EA8" w:rsidRDefault="00CC4EA8" w:rsidP="00CC4EA8">
      <w:pPr>
        <w:pStyle w:val="Default"/>
        <w:rPr>
          <w:rFonts w:asciiTheme="minorHAnsi" w:hAnsiTheme="minorHAnsi" w:cstheme="minorHAnsi"/>
        </w:rPr>
      </w:pPr>
    </w:p>
    <w:p w14:paraId="295F0AE2" w14:textId="77777777" w:rsidR="00CC4EA8" w:rsidRPr="00CC4EA8" w:rsidRDefault="00CC4EA8" w:rsidP="00CC4EA8">
      <w:pPr>
        <w:pStyle w:val="Default"/>
        <w:rPr>
          <w:rFonts w:asciiTheme="minorHAnsi" w:hAnsiTheme="minorHAnsi" w:cstheme="minorHAnsi"/>
        </w:rPr>
      </w:pPr>
      <w:r w:rsidRPr="00CC4EA8">
        <w:rPr>
          <w:rFonts w:asciiTheme="minorHAnsi" w:hAnsiTheme="minorHAnsi" w:cstheme="minorHAnsi"/>
        </w:rPr>
        <w:t>2. Oświadczam, że zapoznałem/</w:t>
      </w:r>
      <w:proofErr w:type="spellStart"/>
      <w:r w:rsidRPr="00CC4EA8">
        <w:rPr>
          <w:rFonts w:asciiTheme="minorHAnsi" w:hAnsiTheme="minorHAnsi" w:cstheme="minorHAnsi"/>
        </w:rPr>
        <w:t>am</w:t>
      </w:r>
      <w:proofErr w:type="spellEnd"/>
      <w:r w:rsidRPr="00CC4EA8">
        <w:rPr>
          <w:rFonts w:asciiTheme="minorHAnsi" w:hAnsiTheme="minorHAnsi" w:cstheme="minorHAnsi"/>
        </w:rPr>
        <w:t xml:space="preserve"> się z Informacyjną o Przetwarzaniu Danych Osobowych (RODO) Stowarzyszenia Lokalna Grupa Działania Powiatu Wielickiego, dostępną na stronie internetowej </w:t>
      </w:r>
      <w:hyperlink r:id="rId9" w:history="1">
        <w:r w:rsidRPr="00CC4EA8">
          <w:rPr>
            <w:rStyle w:val="Hipercze"/>
            <w:rFonts w:asciiTheme="minorHAnsi" w:hAnsiTheme="minorHAnsi" w:cstheme="minorHAnsi"/>
          </w:rPr>
          <w:t>https://lgdpowiatwielicki.eu</w:t>
        </w:r>
      </w:hyperlink>
    </w:p>
    <w:p w14:paraId="4CAC54CD" w14:textId="77777777" w:rsid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</w:p>
    <w:p w14:paraId="09415FE1" w14:textId="77777777" w:rsid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</w:p>
    <w:p w14:paraId="48528B63" w14:textId="77777777" w:rsid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</w:p>
    <w:p w14:paraId="009C4FC0" w14:textId="77777777" w:rsidR="00CC4EA8" w:rsidRDefault="00CC4EA8" w:rsidP="00CC4EA8">
      <w:pPr>
        <w:pStyle w:val="Default"/>
        <w:jc w:val="center"/>
        <w:rPr>
          <w:rFonts w:asciiTheme="minorHAnsi" w:hAnsiTheme="minorHAnsi" w:cstheme="minorHAnsi"/>
          <w:b/>
        </w:rPr>
      </w:pPr>
    </w:p>
    <w:p w14:paraId="5CB815DD" w14:textId="63B9E472" w:rsidR="00CC4EA8" w:rsidRPr="00CC4EA8" w:rsidRDefault="00CC4EA8" w:rsidP="00CC4EA8">
      <w:pPr>
        <w:pStyle w:val="Default"/>
        <w:rPr>
          <w:rFonts w:asciiTheme="minorHAnsi" w:hAnsiTheme="minorHAnsi" w:cstheme="minorHAnsi"/>
          <w:bCs/>
        </w:rPr>
      </w:pPr>
      <w:r w:rsidRPr="00CC4EA8">
        <w:rPr>
          <w:rFonts w:asciiTheme="minorHAnsi" w:hAnsiTheme="minorHAnsi" w:cstheme="minorHAnsi"/>
          <w:bCs/>
        </w:rPr>
        <w:t>Data wypełnienia ankiety: …………….</w:t>
      </w:r>
      <w:r>
        <w:rPr>
          <w:rFonts w:asciiTheme="minorHAnsi" w:hAnsiTheme="minorHAnsi" w:cstheme="minorHAnsi"/>
          <w:bCs/>
        </w:rPr>
        <w:t xml:space="preserve">             </w:t>
      </w:r>
      <w:r w:rsidRPr="00CC4EA8">
        <w:rPr>
          <w:rFonts w:asciiTheme="minorHAnsi" w:hAnsiTheme="minorHAnsi" w:cstheme="minorHAnsi"/>
          <w:bCs/>
        </w:rPr>
        <w:t>Podpis Osoby Opracowującej:</w:t>
      </w:r>
      <w:r>
        <w:rPr>
          <w:rFonts w:asciiTheme="minorHAnsi" w:hAnsiTheme="minorHAnsi" w:cstheme="minorHAnsi"/>
          <w:bCs/>
        </w:rPr>
        <w:t xml:space="preserve"> </w:t>
      </w:r>
      <w:r w:rsidRPr="00CC4EA8">
        <w:rPr>
          <w:rFonts w:asciiTheme="minorHAnsi" w:hAnsiTheme="minorHAnsi" w:cstheme="minorHAnsi"/>
          <w:bCs/>
        </w:rPr>
        <w:t>……………………………..</w:t>
      </w:r>
    </w:p>
    <w:p w14:paraId="26B2571E" w14:textId="5C3BC9EB" w:rsidR="00C6076B" w:rsidRPr="00C6076B" w:rsidRDefault="00C6076B" w:rsidP="00CC4EA8">
      <w:pPr>
        <w:pStyle w:val="Default"/>
        <w:jc w:val="center"/>
      </w:pPr>
    </w:p>
    <w:sectPr w:rsidR="00C6076B" w:rsidRPr="00C6076B" w:rsidSect="00CA381C">
      <w:headerReference w:type="default" r:id="rId10"/>
      <w:footerReference w:type="default" r:id="rId11"/>
      <w:pgSz w:w="11906" w:h="16838"/>
      <w:pgMar w:top="122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A0C61" w14:textId="77777777" w:rsidR="00900355" w:rsidRDefault="00900355" w:rsidP="004A31C1">
      <w:pPr>
        <w:spacing w:after="0" w:line="240" w:lineRule="auto"/>
      </w:pPr>
      <w:r>
        <w:separator/>
      </w:r>
    </w:p>
  </w:endnote>
  <w:endnote w:type="continuationSeparator" w:id="0">
    <w:p w14:paraId="3D2966BF" w14:textId="77777777" w:rsidR="00900355" w:rsidRDefault="00900355" w:rsidP="004A3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0">
    <w:altName w:val="Calibri"/>
    <w:charset w:val="EE"/>
    <w:family w:val="auto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8AEA" w14:textId="77777777" w:rsidR="0044264B" w:rsidRPr="0044264B" w:rsidRDefault="0044264B" w:rsidP="0044264B">
    <w:pPr>
      <w:pStyle w:val="Stopka"/>
      <w:spacing w:line="240" w:lineRule="auto"/>
      <w:jc w:val="center"/>
      <w:rPr>
        <w:rFonts w:ascii="Arial" w:hAnsi="Arial"/>
        <w:sz w:val="18"/>
        <w:szCs w:val="18"/>
        <w:lang w:eastAsia="zh-CN"/>
      </w:rPr>
    </w:pPr>
    <w:bookmarkStart w:id="0" w:name="_Hlk125625820"/>
    <w:bookmarkStart w:id="1" w:name="_Hlk125625821"/>
    <w:r w:rsidRPr="0044264B">
      <w:rPr>
        <w:rFonts w:ascii="Arial" w:hAnsi="Arial"/>
        <w:sz w:val="18"/>
        <w:szCs w:val="18"/>
      </w:rPr>
      <w:t>Stowarzyszenie Lokalna Grupa Działania Powiatu Wielickiego</w:t>
    </w:r>
  </w:p>
  <w:p w14:paraId="15098E97" w14:textId="425F42B2" w:rsidR="0044264B" w:rsidRPr="0044264B" w:rsidRDefault="0044264B" w:rsidP="0044264B">
    <w:pPr>
      <w:pStyle w:val="Stopka"/>
      <w:spacing w:line="240" w:lineRule="auto"/>
      <w:jc w:val="center"/>
      <w:rPr>
        <w:rFonts w:ascii="Arial" w:hAnsi="Arial"/>
        <w:sz w:val="18"/>
        <w:szCs w:val="18"/>
      </w:rPr>
    </w:pPr>
    <w:r w:rsidRPr="0044264B">
      <w:rPr>
        <w:rFonts w:ascii="Arial" w:hAnsi="Arial"/>
        <w:sz w:val="18"/>
        <w:szCs w:val="18"/>
      </w:rPr>
      <w:t xml:space="preserve">ul. </w:t>
    </w:r>
    <w:r w:rsidR="00E542E9">
      <w:rPr>
        <w:rFonts w:ascii="Arial" w:hAnsi="Arial"/>
        <w:sz w:val="18"/>
        <w:szCs w:val="18"/>
      </w:rPr>
      <w:t>Artura Grottgera 30</w:t>
    </w:r>
    <w:r w:rsidRPr="0044264B">
      <w:rPr>
        <w:rFonts w:ascii="Arial" w:hAnsi="Arial"/>
        <w:sz w:val="18"/>
        <w:szCs w:val="18"/>
      </w:rPr>
      <w:t>, 32-020 Wieliczka</w:t>
    </w:r>
    <w:r>
      <w:rPr>
        <w:rFonts w:ascii="Arial" w:hAnsi="Arial"/>
        <w:sz w:val="18"/>
        <w:szCs w:val="18"/>
        <w:lang w:val="pl-PL"/>
      </w:rPr>
      <w:t xml:space="preserve"> </w:t>
    </w:r>
    <w:r w:rsidRPr="0044264B">
      <w:rPr>
        <w:rFonts w:ascii="Arial" w:hAnsi="Arial"/>
        <w:b/>
        <w:bCs/>
        <w:color w:val="00B050"/>
        <w:sz w:val="18"/>
        <w:szCs w:val="18"/>
      </w:rPr>
      <w:t>/</w:t>
    </w:r>
    <w:r>
      <w:rPr>
        <w:rFonts w:ascii="Arial" w:hAnsi="Arial"/>
        <w:sz w:val="18"/>
        <w:szCs w:val="18"/>
        <w:lang w:val="pl-PL"/>
      </w:rPr>
      <w:t xml:space="preserve"> </w:t>
    </w:r>
    <w:proofErr w:type="spellStart"/>
    <w:r w:rsidRPr="0044264B">
      <w:rPr>
        <w:rFonts w:ascii="Arial" w:hAnsi="Arial"/>
        <w:sz w:val="18"/>
        <w:szCs w:val="18"/>
      </w:rPr>
      <w:t>tel</w:t>
    </w:r>
    <w:proofErr w:type="spellEnd"/>
    <w:r w:rsidRPr="0044264B">
      <w:rPr>
        <w:rFonts w:ascii="Arial" w:hAnsi="Arial"/>
        <w:sz w:val="18"/>
        <w:szCs w:val="18"/>
      </w:rPr>
      <w:t>: 12 288 00 95</w:t>
    </w:r>
    <w:r w:rsidRPr="0044264B">
      <w:rPr>
        <w:rFonts w:ascii="Arial" w:hAnsi="Arial"/>
        <w:b/>
        <w:bCs/>
        <w:color w:val="00B050"/>
        <w:sz w:val="18"/>
        <w:szCs w:val="18"/>
      </w:rPr>
      <w:t xml:space="preserve"> /</w:t>
    </w:r>
    <w:r w:rsidRPr="0044264B">
      <w:rPr>
        <w:rFonts w:ascii="Arial" w:hAnsi="Arial"/>
        <w:color w:val="00AE00"/>
        <w:sz w:val="18"/>
        <w:szCs w:val="18"/>
      </w:rPr>
      <w:t xml:space="preserve"> </w:t>
    </w:r>
    <w:r w:rsidRPr="0044264B">
      <w:rPr>
        <w:rFonts w:ascii="Arial" w:hAnsi="Arial"/>
        <w:sz w:val="18"/>
        <w:szCs w:val="18"/>
      </w:rPr>
      <w:t>mail: biuro@lgdpowiatwielicki.eu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CD5B4" w14:textId="77777777" w:rsidR="00900355" w:rsidRDefault="00900355" w:rsidP="004A31C1">
      <w:pPr>
        <w:spacing w:after="0" w:line="240" w:lineRule="auto"/>
      </w:pPr>
      <w:r>
        <w:separator/>
      </w:r>
    </w:p>
  </w:footnote>
  <w:footnote w:type="continuationSeparator" w:id="0">
    <w:p w14:paraId="5E3A5C4F" w14:textId="77777777" w:rsidR="00900355" w:rsidRDefault="00900355" w:rsidP="004A3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EE4B" w14:textId="77777777" w:rsidR="003A360B" w:rsidRDefault="003A360B" w:rsidP="003A360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Calibri" w:hint="default"/>
        <w:strike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4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strike w:val="0"/>
        <w:dstrike w:val="0"/>
      </w:rPr>
    </w:lvl>
  </w:abstractNum>
  <w:abstractNum w:abstractNumId="5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</w:abstractNum>
  <w:abstractNum w:abstractNumId="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trike w:val="0"/>
        <w:dstrike w:val="0"/>
        <w:color w:val="auto"/>
      </w:rPr>
    </w:lvl>
  </w:abstractNum>
  <w:abstractNum w:abstractNumId="7" w15:restartNumberingAfterBreak="0">
    <w:nsid w:val="0000001C"/>
    <w:multiLevelType w:val="single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49" w:hanging="360"/>
      </w:pPr>
      <w:rPr>
        <w:rFonts w:cs="Calibri" w:hint="default"/>
      </w:rPr>
    </w:lvl>
  </w:abstractNum>
  <w:abstractNum w:abstractNumId="8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49"/>
    <w:multiLevelType w:val="multilevel"/>
    <w:tmpl w:val="00000049"/>
    <w:name w:val="WW8Num73"/>
    <w:lvl w:ilvl="0">
      <w:start w:val="2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1DD2885"/>
    <w:multiLevelType w:val="hybridMultilevel"/>
    <w:tmpl w:val="ADEA90CE"/>
    <w:lvl w:ilvl="0" w:tplc="91D64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55E46"/>
    <w:multiLevelType w:val="hybridMultilevel"/>
    <w:tmpl w:val="EED022DC"/>
    <w:lvl w:ilvl="0" w:tplc="CFFEF904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F0B8E"/>
    <w:multiLevelType w:val="hybridMultilevel"/>
    <w:tmpl w:val="08D40BCA"/>
    <w:lvl w:ilvl="0" w:tplc="BDE22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705C69"/>
    <w:multiLevelType w:val="hybridMultilevel"/>
    <w:tmpl w:val="7DFEE042"/>
    <w:lvl w:ilvl="0" w:tplc="D1C02922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4" w15:restartNumberingAfterBreak="0">
    <w:nsid w:val="1DFB50CC"/>
    <w:multiLevelType w:val="hybridMultilevel"/>
    <w:tmpl w:val="AE5EE8FC"/>
    <w:lvl w:ilvl="0" w:tplc="07BCF9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4117A"/>
    <w:multiLevelType w:val="hybridMultilevel"/>
    <w:tmpl w:val="B2144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E389A"/>
    <w:multiLevelType w:val="hybridMultilevel"/>
    <w:tmpl w:val="BF349FC0"/>
    <w:lvl w:ilvl="0" w:tplc="40E646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312BD2"/>
    <w:multiLevelType w:val="hybridMultilevel"/>
    <w:tmpl w:val="61E28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10982"/>
    <w:multiLevelType w:val="hybridMultilevel"/>
    <w:tmpl w:val="F24298C6"/>
    <w:lvl w:ilvl="0" w:tplc="F710E0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A0214"/>
    <w:multiLevelType w:val="hybridMultilevel"/>
    <w:tmpl w:val="46664A30"/>
    <w:lvl w:ilvl="0" w:tplc="58402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12F2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A8B160A"/>
    <w:multiLevelType w:val="hybridMultilevel"/>
    <w:tmpl w:val="51C2D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F11821"/>
    <w:multiLevelType w:val="hybridMultilevel"/>
    <w:tmpl w:val="A0FA49AC"/>
    <w:lvl w:ilvl="0" w:tplc="04BAD42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E9229B4"/>
    <w:multiLevelType w:val="hybridMultilevel"/>
    <w:tmpl w:val="D7BA9A50"/>
    <w:lvl w:ilvl="0" w:tplc="51BE3F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F6A04A9"/>
    <w:multiLevelType w:val="hybridMultilevel"/>
    <w:tmpl w:val="E1D42360"/>
    <w:lvl w:ilvl="0" w:tplc="DFDCB3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941B68"/>
    <w:multiLevelType w:val="hybridMultilevel"/>
    <w:tmpl w:val="4F9A2648"/>
    <w:lvl w:ilvl="0" w:tplc="14A661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63C2755"/>
    <w:multiLevelType w:val="hybridMultilevel"/>
    <w:tmpl w:val="86B674D4"/>
    <w:lvl w:ilvl="0" w:tplc="58402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B3B9D"/>
    <w:multiLevelType w:val="hybridMultilevel"/>
    <w:tmpl w:val="558E8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36371"/>
    <w:multiLevelType w:val="hybridMultilevel"/>
    <w:tmpl w:val="61E28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162B1"/>
    <w:multiLevelType w:val="hybridMultilevel"/>
    <w:tmpl w:val="22CA12DA"/>
    <w:lvl w:ilvl="0" w:tplc="D890CC5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65B2C"/>
    <w:multiLevelType w:val="hybridMultilevel"/>
    <w:tmpl w:val="3144722C"/>
    <w:lvl w:ilvl="0" w:tplc="29FA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C4A17"/>
    <w:multiLevelType w:val="hybridMultilevel"/>
    <w:tmpl w:val="B1DA6946"/>
    <w:lvl w:ilvl="0" w:tplc="00F659A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04B9F"/>
    <w:multiLevelType w:val="hybridMultilevel"/>
    <w:tmpl w:val="1A1C0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64A6C"/>
    <w:multiLevelType w:val="hybridMultilevel"/>
    <w:tmpl w:val="9AC85A76"/>
    <w:lvl w:ilvl="0" w:tplc="E524416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87A9A"/>
    <w:multiLevelType w:val="hybridMultilevel"/>
    <w:tmpl w:val="BC7E9F86"/>
    <w:lvl w:ilvl="0" w:tplc="15A836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E22033C"/>
    <w:multiLevelType w:val="hybridMultilevel"/>
    <w:tmpl w:val="52028EE8"/>
    <w:lvl w:ilvl="0" w:tplc="86025ECC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6" w15:restartNumberingAfterBreak="0">
    <w:nsid w:val="6A6B618D"/>
    <w:multiLevelType w:val="hybridMultilevel"/>
    <w:tmpl w:val="62968F8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B126666"/>
    <w:multiLevelType w:val="hybridMultilevel"/>
    <w:tmpl w:val="9208AC68"/>
    <w:lvl w:ilvl="0" w:tplc="B288B07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8" w15:restartNumberingAfterBreak="0">
    <w:nsid w:val="79340454"/>
    <w:multiLevelType w:val="hybridMultilevel"/>
    <w:tmpl w:val="0F6CEE76"/>
    <w:lvl w:ilvl="0" w:tplc="EA0A3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51672"/>
    <w:multiLevelType w:val="hybridMultilevel"/>
    <w:tmpl w:val="3CFA9BA8"/>
    <w:lvl w:ilvl="0" w:tplc="EEF857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4475693">
    <w:abstractNumId w:val="37"/>
  </w:num>
  <w:num w:numId="2" w16cid:durableId="1365987050">
    <w:abstractNumId w:val="31"/>
  </w:num>
  <w:num w:numId="3" w16cid:durableId="698169465">
    <w:abstractNumId w:val="19"/>
  </w:num>
  <w:num w:numId="4" w16cid:durableId="730421368">
    <w:abstractNumId w:val="34"/>
  </w:num>
  <w:num w:numId="5" w16cid:durableId="988244399">
    <w:abstractNumId w:val="26"/>
  </w:num>
  <w:num w:numId="6" w16cid:durableId="426509056">
    <w:abstractNumId w:val="11"/>
  </w:num>
  <w:num w:numId="7" w16cid:durableId="1019283246">
    <w:abstractNumId w:val="30"/>
  </w:num>
  <w:num w:numId="8" w16cid:durableId="611982210">
    <w:abstractNumId w:val="10"/>
  </w:num>
  <w:num w:numId="9" w16cid:durableId="40640722">
    <w:abstractNumId w:val="29"/>
  </w:num>
  <w:num w:numId="10" w16cid:durableId="1136754407">
    <w:abstractNumId w:val="12"/>
  </w:num>
  <w:num w:numId="11" w16cid:durableId="688916601">
    <w:abstractNumId w:val="39"/>
  </w:num>
  <w:num w:numId="12" w16cid:durableId="688602509">
    <w:abstractNumId w:val="17"/>
  </w:num>
  <w:num w:numId="13" w16cid:durableId="19625202">
    <w:abstractNumId w:val="33"/>
  </w:num>
  <w:num w:numId="14" w16cid:durableId="1110314679">
    <w:abstractNumId w:val="24"/>
  </w:num>
  <w:num w:numId="15" w16cid:durableId="854538449">
    <w:abstractNumId w:val="23"/>
  </w:num>
  <w:num w:numId="16" w16cid:durableId="2082213163">
    <w:abstractNumId w:val="38"/>
  </w:num>
  <w:num w:numId="17" w16cid:durableId="1460302075">
    <w:abstractNumId w:val="27"/>
  </w:num>
  <w:num w:numId="18" w16cid:durableId="675814670">
    <w:abstractNumId w:val="15"/>
  </w:num>
  <w:num w:numId="19" w16cid:durableId="1213079362">
    <w:abstractNumId w:val="25"/>
  </w:num>
  <w:num w:numId="20" w16cid:durableId="1360930019">
    <w:abstractNumId w:val="13"/>
  </w:num>
  <w:num w:numId="21" w16cid:durableId="1424764894">
    <w:abstractNumId w:val="35"/>
  </w:num>
  <w:num w:numId="22" w16cid:durableId="84234297">
    <w:abstractNumId w:val="16"/>
  </w:num>
  <w:num w:numId="23" w16cid:durableId="1342126140">
    <w:abstractNumId w:val="14"/>
  </w:num>
  <w:num w:numId="24" w16cid:durableId="491068639">
    <w:abstractNumId w:val="21"/>
  </w:num>
  <w:num w:numId="25" w16cid:durableId="1612398357">
    <w:abstractNumId w:val="22"/>
  </w:num>
  <w:num w:numId="26" w16cid:durableId="1017853608">
    <w:abstractNumId w:val="28"/>
  </w:num>
  <w:num w:numId="27" w16cid:durableId="150412692">
    <w:abstractNumId w:val="32"/>
  </w:num>
  <w:num w:numId="28" w16cid:durableId="1902867785">
    <w:abstractNumId w:val="18"/>
  </w:num>
  <w:num w:numId="29" w16cid:durableId="1086073037">
    <w:abstractNumId w:val="0"/>
  </w:num>
  <w:num w:numId="30" w16cid:durableId="2125272356">
    <w:abstractNumId w:val="36"/>
  </w:num>
  <w:num w:numId="31" w16cid:durableId="1231963674">
    <w:abstractNumId w:val="2"/>
  </w:num>
  <w:num w:numId="32" w16cid:durableId="430593968">
    <w:abstractNumId w:val="20"/>
  </w:num>
  <w:num w:numId="33" w16cid:durableId="899443884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42"/>
    <w:rsid w:val="00006AEB"/>
    <w:rsid w:val="000124DF"/>
    <w:rsid w:val="000149E6"/>
    <w:rsid w:val="00015044"/>
    <w:rsid w:val="00017862"/>
    <w:rsid w:val="00030FFC"/>
    <w:rsid w:val="0003119F"/>
    <w:rsid w:val="000349E5"/>
    <w:rsid w:val="0003793F"/>
    <w:rsid w:val="0004639E"/>
    <w:rsid w:val="00053ECA"/>
    <w:rsid w:val="00061824"/>
    <w:rsid w:val="000935E9"/>
    <w:rsid w:val="000A6A3B"/>
    <w:rsid w:val="000D64CC"/>
    <w:rsid w:val="000E449E"/>
    <w:rsid w:val="000F132C"/>
    <w:rsid w:val="00107675"/>
    <w:rsid w:val="00133B12"/>
    <w:rsid w:val="00151851"/>
    <w:rsid w:val="0016064F"/>
    <w:rsid w:val="001643E2"/>
    <w:rsid w:val="00165E14"/>
    <w:rsid w:val="0017345F"/>
    <w:rsid w:val="00176FFA"/>
    <w:rsid w:val="001802C7"/>
    <w:rsid w:val="001855D6"/>
    <w:rsid w:val="001906B4"/>
    <w:rsid w:val="00196598"/>
    <w:rsid w:val="00196EEA"/>
    <w:rsid w:val="001A56BF"/>
    <w:rsid w:val="001A604E"/>
    <w:rsid w:val="001B080B"/>
    <w:rsid w:val="001B5B23"/>
    <w:rsid w:val="001F0D5F"/>
    <w:rsid w:val="001F2A77"/>
    <w:rsid w:val="001F7C38"/>
    <w:rsid w:val="00203E55"/>
    <w:rsid w:val="00212F96"/>
    <w:rsid w:val="002151FD"/>
    <w:rsid w:val="00222618"/>
    <w:rsid w:val="002449DA"/>
    <w:rsid w:val="00247519"/>
    <w:rsid w:val="002639A0"/>
    <w:rsid w:val="00292ED1"/>
    <w:rsid w:val="002B3309"/>
    <w:rsid w:val="002B632F"/>
    <w:rsid w:val="002D2C06"/>
    <w:rsid w:val="002D5539"/>
    <w:rsid w:val="003056C2"/>
    <w:rsid w:val="003171AF"/>
    <w:rsid w:val="003264DA"/>
    <w:rsid w:val="0034215A"/>
    <w:rsid w:val="0035229D"/>
    <w:rsid w:val="00363705"/>
    <w:rsid w:val="00365F6D"/>
    <w:rsid w:val="00371E6C"/>
    <w:rsid w:val="003822D8"/>
    <w:rsid w:val="003823E9"/>
    <w:rsid w:val="003A360B"/>
    <w:rsid w:val="003B1C55"/>
    <w:rsid w:val="003B1CBB"/>
    <w:rsid w:val="003C397B"/>
    <w:rsid w:val="003D0CF8"/>
    <w:rsid w:val="003E1A15"/>
    <w:rsid w:val="0040518D"/>
    <w:rsid w:val="00407DAF"/>
    <w:rsid w:val="004236CD"/>
    <w:rsid w:val="00425121"/>
    <w:rsid w:val="00426E41"/>
    <w:rsid w:val="00431C32"/>
    <w:rsid w:val="00436247"/>
    <w:rsid w:val="00437E65"/>
    <w:rsid w:val="0044264B"/>
    <w:rsid w:val="00442FEA"/>
    <w:rsid w:val="00452699"/>
    <w:rsid w:val="00461EFB"/>
    <w:rsid w:val="0047513B"/>
    <w:rsid w:val="00477B0A"/>
    <w:rsid w:val="004819F1"/>
    <w:rsid w:val="00494C28"/>
    <w:rsid w:val="004A1093"/>
    <w:rsid w:val="004A268A"/>
    <w:rsid w:val="004A31C1"/>
    <w:rsid w:val="004A5EB2"/>
    <w:rsid w:val="004B1DE0"/>
    <w:rsid w:val="004D01F1"/>
    <w:rsid w:val="004D1EDC"/>
    <w:rsid w:val="004D2D70"/>
    <w:rsid w:val="004D5F2F"/>
    <w:rsid w:val="00505EE4"/>
    <w:rsid w:val="00524B08"/>
    <w:rsid w:val="00536921"/>
    <w:rsid w:val="00540203"/>
    <w:rsid w:val="005441F8"/>
    <w:rsid w:val="00545C12"/>
    <w:rsid w:val="00545EE3"/>
    <w:rsid w:val="00557410"/>
    <w:rsid w:val="005663DE"/>
    <w:rsid w:val="00570F9B"/>
    <w:rsid w:val="005773DB"/>
    <w:rsid w:val="00583268"/>
    <w:rsid w:val="005C1203"/>
    <w:rsid w:val="005C33F9"/>
    <w:rsid w:val="005D4197"/>
    <w:rsid w:val="005D5760"/>
    <w:rsid w:val="005D75BD"/>
    <w:rsid w:val="005E0034"/>
    <w:rsid w:val="005F72B0"/>
    <w:rsid w:val="006026A3"/>
    <w:rsid w:val="006054C5"/>
    <w:rsid w:val="00636CBB"/>
    <w:rsid w:val="006519A6"/>
    <w:rsid w:val="0067036B"/>
    <w:rsid w:val="006822D8"/>
    <w:rsid w:val="00684E11"/>
    <w:rsid w:val="00687EE9"/>
    <w:rsid w:val="006974E3"/>
    <w:rsid w:val="006A23D5"/>
    <w:rsid w:val="006B53E8"/>
    <w:rsid w:val="006C03BF"/>
    <w:rsid w:val="006C5C63"/>
    <w:rsid w:val="006C7B1C"/>
    <w:rsid w:val="006E30C7"/>
    <w:rsid w:val="006E3DAB"/>
    <w:rsid w:val="006F2D7D"/>
    <w:rsid w:val="00705942"/>
    <w:rsid w:val="00717FB6"/>
    <w:rsid w:val="00733503"/>
    <w:rsid w:val="00737F47"/>
    <w:rsid w:val="00743C28"/>
    <w:rsid w:val="0075431C"/>
    <w:rsid w:val="00762455"/>
    <w:rsid w:val="00765A43"/>
    <w:rsid w:val="007661FD"/>
    <w:rsid w:val="007774B3"/>
    <w:rsid w:val="00780F05"/>
    <w:rsid w:val="007A2CE7"/>
    <w:rsid w:val="007A5889"/>
    <w:rsid w:val="007A6EB8"/>
    <w:rsid w:val="007B301D"/>
    <w:rsid w:val="007B5DB5"/>
    <w:rsid w:val="007C0233"/>
    <w:rsid w:val="007F1BF0"/>
    <w:rsid w:val="007F38D8"/>
    <w:rsid w:val="008105B8"/>
    <w:rsid w:val="00814949"/>
    <w:rsid w:val="008214AD"/>
    <w:rsid w:val="00826E66"/>
    <w:rsid w:val="0085111F"/>
    <w:rsid w:val="008566C1"/>
    <w:rsid w:val="00877C82"/>
    <w:rsid w:val="00881235"/>
    <w:rsid w:val="00882A5E"/>
    <w:rsid w:val="00890360"/>
    <w:rsid w:val="0089177A"/>
    <w:rsid w:val="008A434E"/>
    <w:rsid w:val="008A5336"/>
    <w:rsid w:val="008B272D"/>
    <w:rsid w:val="008B6169"/>
    <w:rsid w:val="008B732D"/>
    <w:rsid w:val="008B76A3"/>
    <w:rsid w:val="008E7EBD"/>
    <w:rsid w:val="008F3D25"/>
    <w:rsid w:val="008F4A3A"/>
    <w:rsid w:val="008F713C"/>
    <w:rsid w:val="008F7BEF"/>
    <w:rsid w:val="00900355"/>
    <w:rsid w:val="009073D9"/>
    <w:rsid w:val="00931215"/>
    <w:rsid w:val="009332C3"/>
    <w:rsid w:val="00942A9D"/>
    <w:rsid w:val="0094477D"/>
    <w:rsid w:val="00951A83"/>
    <w:rsid w:val="00951E4D"/>
    <w:rsid w:val="0096161A"/>
    <w:rsid w:val="00966F89"/>
    <w:rsid w:val="00987BDB"/>
    <w:rsid w:val="009C3FA3"/>
    <w:rsid w:val="009D34FA"/>
    <w:rsid w:val="009D7DFD"/>
    <w:rsid w:val="009E2C39"/>
    <w:rsid w:val="009F0D96"/>
    <w:rsid w:val="009F1C3A"/>
    <w:rsid w:val="009F364D"/>
    <w:rsid w:val="00A075F3"/>
    <w:rsid w:val="00A10258"/>
    <w:rsid w:val="00A1274F"/>
    <w:rsid w:val="00A12C52"/>
    <w:rsid w:val="00A16874"/>
    <w:rsid w:val="00A20904"/>
    <w:rsid w:val="00A22FF5"/>
    <w:rsid w:val="00A23F72"/>
    <w:rsid w:val="00A35A78"/>
    <w:rsid w:val="00A42BEE"/>
    <w:rsid w:val="00A52D4B"/>
    <w:rsid w:val="00A544A5"/>
    <w:rsid w:val="00A54C9C"/>
    <w:rsid w:val="00A55885"/>
    <w:rsid w:val="00A67D6F"/>
    <w:rsid w:val="00A74B2C"/>
    <w:rsid w:val="00A90DB2"/>
    <w:rsid w:val="00AB239F"/>
    <w:rsid w:val="00AB2B67"/>
    <w:rsid w:val="00AB60CA"/>
    <w:rsid w:val="00AC29A2"/>
    <w:rsid w:val="00AD36F2"/>
    <w:rsid w:val="00AD6363"/>
    <w:rsid w:val="00AE65E2"/>
    <w:rsid w:val="00AF521F"/>
    <w:rsid w:val="00AF5A45"/>
    <w:rsid w:val="00B00D46"/>
    <w:rsid w:val="00B01064"/>
    <w:rsid w:val="00B128D7"/>
    <w:rsid w:val="00B23F66"/>
    <w:rsid w:val="00B36731"/>
    <w:rsid w:val="00B4092B"/>
    <w:rsid w:val="00B43443"/>
    <w:rsid w:val="00B57E01"/>
    <w:rsid w:val="00B60EB1"/>
    <w:rsid w:val="00B62DB1"/>
    <w:rsid w:val="00B664FC"/>
    <w:rsid w:val="00B6689C"/>
    <w:rsid w:val="00B737E0"/>
    <w:rsid w:val="00B83022"/>
    <w:rsid w:val="00B83D8D"/>
    <w:rsid w:val="00B91FE0"/>
    <w:rsid w:val="00B9339C"/>
    <w:rsid w:val="00BB43B9"/>
    <w:rsid w:val="00BB43C9"/>
    <w:rsid w:val="00BB6B01"/>
    <w:rsid w:val="00BC4712"/>
    <w:rsid w:val="00BC4B6F"/>
    <w:rsid w:val="00BC7E02"/>
    <w:rsid w:val="00BD41DF"/>
    <w:rsid w:val="00BD424E"/>
    <w:rsid w:val="00BD4980"/>
    <w:rsid w:val="00BF369C"/>
    <w:rsid w:val="00BF3A51"/>
    <w:rsid w:val="00C004A1"/>
    <w:rsid w:val="00C041DA"/>
    <w:rsid w:val="00C049E1"/>
    <w:rsid w:val="00C247E4"/>
    <w:rsid w:val="00C2571A"/>
    <w:rsid w:val="00C25BD5"/>
    <w:rsid w:val="00C3327D"/>
    <w:rsid w:val="00C45D0E"/>
    <w:rsid w:val="00C6076B"/>
    <w:rsid w:val="00C67862"/>
    <w:rsid w:val="00C73872"/>
    <w:rsid w:val="00C7601D"/>
    <w:rsid w:val="00C912D4"/>
    <w:rsid w:val="00C92813"/>
    <w:rsid w:val="00C96B59"/>
    <w:rsid w:val="00CA1FF4"/>
    <w:rsid w:val="00CA381C"/>
    <w:rsid w:val="00CA4F93"/>
    <w:rsid w:val="00CA7960"/>
    <w:rsid w:val="00CB0F5E"/>
    <w:rsid w:val="00CC4EA8"/>
    <w:rsid w:val="00D01E57"/>
    <w:rsid w:val="00D04729"/>
    <w:rsid w:val="00D4251F"/>
    <w:rsid w:val="00D5774C"/>
    <w:rsid w:val="00D63BEE"/>
    <w:rsid w:val="00D71D13"/>
    <w:rsid w:val="00D76C14"/>
    <w:rsid w:val="00D871C4"/>
    <w:rsid w:val="00DB4349"/>
    <w:rsid w:val="00DB695E"/>
    <w:rsid w:val="00DD42F5"/>
    <w:rsid w:val="00DD617C"/>
    <w:rsid w:val="00DF6D3B"/>
    <w:rsid w:val="00E047FE"/>
    <w:rsid w:val="00E20D06"/>
    <w:rsid w:val="00E30991"/>
    <w:rsid w:val="00E32DA5"/>
    <w:rsid w:val="00E42711"/>
    <w:rsid w:val="00E43E48"/>
    <w:rsid w:val="00E542E9"/>
    <w:rsid w:val="00E60AE7"/>
    <w:rsid w:val="00E804A9"/>
    <w:rsid w:val="00E81A5E"/>
    <w:rsid w:val="00EB1077"/>
    <w:rsid w:val="00EB6507"/>
    <w:rsid w:val="00EC474B"/>
    <w:rsid w:val="00ED1A26"/>
    <w:rsid w:val="00EE2D89"/>
    <w:rsid w:val="00EF3F19"/>
    <w:rsid w:val="00F03C75"/>
    <w:rsid w:val="00F15B97"/>
    <w:rsid w:val="00F336BB"/>
    <w:rsid w:val="00F45899"/>
    <w:rsid w:val="00F4600A"/>
    <w:rsid w:val="00F5225E"/>
    <w:rsid w:val="00F80721"/>
    <w:rsid w:val="00F824A9"/>
    <w:rsid w:val="00F87DEC"/>
    <w:rsid w:val="00F94C90"/>
    <w:rsid w:val="00FC1C53"/>
    <w:rsid w:val="00FC2389"/>
    <w:rsid w:val="00FC2AC5"/>
    <w:rsid w:val="00FC56E7"/>
    <w:rsid w:val="00FE1BFE"/>
    <w:rsid w:val="00FF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4FD3"/>
  <w15:chartTrackingRefBased/>
  <w15:docId w15:val="{C20EF517-964E-4397-B19E-64570897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94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942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8917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177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8917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7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917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177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9177A"/>
    <w:rPr>
      <w:rFonts w:ascii="Tahoma" w:hAnsi="Tahoma" w:cs="Tahoma"/>
      <w:sz w:val="16"/>
      <w:szCs w:val="16"/>
      <w:lang w:eastAsia="en-US"/>
    </w:rPr>
  </w:style>
  <w:style w:type="paragraph" w:customStyle="1" w:styleId="Akapitzlist1">
    <w:name w:val="Akapit z listą1"/>
    <w:basedOn w:val="Normalny"/>
    <w:rsid w:val="007A5889"/>
    <w:pPr>
      <w:suppressAutoHyphens/>
      <w:spacing w:line="252" w:lineRule="auto"/>
      <w:ind w:left="720"/>
      <w:contextualSpacing/>
    </w:pPr>
    <w:rPr>
      <w:rFonts w:cs="font260"/>
      <w:kern w:val="1"/>
    </w:rPr>
  </w:style>
  <w:style w:type="character" w:customStyle="1" w:styleId="apple-converted-space">
    <w:name w:val="apple-converted-space"/>
    <w:basedOn w:val="Domylnaczcionkaakapitu"/>
    <w:rsid w:val="00B737E0"/>
  </w:style>
  <w:style w:type="paragraph" w:styleId="Nagwek">
    <w:name w:val="header"/>
    <w:basedOn w:val="Normalny"/>
    <w:link w:val="NagwekZnak"/>
    <w:uiPriority w:val="99"/>
    <w:unhideWhenUsed/>
    <w:rsid w:val="004A31C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A31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4A31C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4A31C1"/>
    <w:rPr>
      <w:sz w:val="22"/>
      <w:szCs w:val="22"/>
      <w:lang w:eastAsia="en-US"/>
    </w:rPr>
  </w:style>
  <w:style w:type="character" w:customStyle="1" w:styleId="WW8Num9z0">
    <w:name w:val="WW8Num9z0"/>
    <w:rsid w:val="00176FFA"/>
    <w:rPr>
      <w:rFonts w:cs="Calibri" w:hint="default"/>
      <w:color w:val="auto"/>
    </w:rPr>
  </w:style>
  <w:style w:type="character" w:customStyle="1" w:styleId="WW8Num1z0">
    <w:name w:val="WW8Num1z0"/>
    <w:rsid w:val="00A42BEE"/>
    <w:rPr>
      <w:rFonts w:hint="default"/>
      <w:b w:val="0"/>
    </w:rPr>
  </w:style>
  <w:style w:type="paragraph" w:customStyle="1" w:styleId="Akapitzlist2">
    <w:name w:val="Akapit z listą2"/>
    <w:basedOn w:val="Normalny"/>
    <w:rsid w:val="00583268"/>
    <w:pPr>
      <w:suppressAutoHyphens/>
      <w:spacing w:line="252" w:lineRule="auto"/>
      <w:ind w:left="720"/>
      <w:contextualSpacing/>
    </w:pPr>
    <w:rPr>
      <w:lang w:eastAsia="zh-CN"/>
    </w:rPr>
  </w:style>
  <w:style w:type="paragraph" w:customStyle="1" w:styleId="Default">
    <w:name w:val="Default"/>
    <w:rsid w:val="00505EE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44264B"/>
    <w:pPr>
      <w:widowControl w:val="0"/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C607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76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D42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gdpowiatwielicki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A785-7891-4A55-8191-0B24BED2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Grzegorz  Leszczyński</cp:lastModifiedBy>
  <cp:revision>3</cp:revision>
  <cp:lastPrinted>2026-06-11T13:06:00Z</cp:lastPrinted>
  <dcterms:created xsi:type="dcterms:W3CDTF">2026-06-11T12:20:00Z</dcterms:created>
  <dcterms:modified xsi:type="dcterms:W3CDTF">2026-06-11T13:09:00Z</dcterms:modified>
</cp:coreProperties>
</file>